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D2A" w:rsidRPr="004F1A65" w:rsidRDefault="004F1A65" w:rsidP="00E049FD">
      <w:pPr>
        <w:jc w:val="center"/>
        <w:rPr>
          <w:rFonts w:ascii="AU Passata" w:hAnsi="AU Passata"/>
          <w:sz w:val="16"/>
          <w:szCs w:val="16"/>
        </w:rPr>
      </w:pPr>
      <w:bookmarkStart w:id="0" w:name="_GoBack"/>
      <w:bookmarkEnd w:id="0"/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>
        <w:rPr>
          <w:rFonts w:ascii="AU Passata" w:hAnsi="AU Passata"/>
          <w:sz w:val="32"/>
          <w:szCs w:val="32"/>
        </w:rPr>
        <w:tab/>
      </w:r>
      <w:r w:rsidR="003C79A4">
        <w:rPr>
          <w:rFonts w:ascii="AU Passata" w:hAnsi="AU Passata"/>
          <w:sz w:val="32"/>
          <w:szCs w:val="32"/>
        </w:rPr>
        <w:tab/>
      </w:r>
    </w:p>
    <w:p w:rsidR="002934A4" w:rsidRDefault="002934A4" w:rsidP="005A7A6F">
      <w:pPr>
        <w:ind w:right="624"/>
        <w:rPr>
          <w:rFonts w:ascii="AU Passata" w:hAnsi="AU Passata"/>
          <w:b/>
          <w:color w:val="002060"/>
          <w:sz w:val="32"/>
          <w:szCs w:val="32"/>
        </w:rPr>
      </w:pPr>
    </w:p>
    <w:p w:rsidR="002934A4" w:rsidRDefault="002934A4" w:rsidP="00E049FD">
      <w:pPr>
        <w:ind w:right="624"/>
        <w:jc w:val="center"/>
        <w:rPr>
          <w:rFonts w:ascii="AU Passata" w:hAnsi="AU Passata"/>
          <w:b/>
          <w:color w:val="002060"/>
          <w:sz w:val="32"/>
          <w:szCs w:val="32"/>
        </w:rPr>
      </w:pPr>
    </w:p>
    <w:p w:rsidR="004F1A65" w:rsidRPr="002934A4" w:rsidRDefault="004F1A65" w:rsidP="00E049FD">
      <w:pPr>
        <w:ind w:right="624"/>
        <w:jc w:val="center"/>
        <w:rPr>
          <w:rFonts w:ascii="AU Passata" w:hAnsi="AU Passata"/>
          <w:b/>
          <w:color w:val="002060"/>
          <w:sz w:val="36"/>
          <w:szCs w:val="36"/>
        </w:rPr>
      </w:pPr>
      <w:r w:rsidRPr="002934A4">
        <w:rPr>
          <w:rFonts w:ascii="AU Passata" w:hAnsi="AU Passata"/>
          <w:b/>
          <w:color w:val="002060"/>
          <w:sz w:val="36"/>
          <w:szCs w:val="36"/>
        </w:rPr>
        <w:t>Sikkerhed / Safety</w:t>
      </w:r>
    </w:p>
    <w:p w:rsidR="004F1A65" w:rsidRDefault="004F1A65" w:rsidP="00E049FD"/>
    <w:p w:rsidR="004F1A65" w:rsidRPr="002934A4" w:rsidRDefault="004F1A65" w:rsidP="00E049FD">
      <w:pPr>
        <w:spacing w:before="120"/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</w:pPr>
      <w:proofErr w:type="spellStart"/>
      <w:r w:rsidRPr="002934A4"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  <w:t>Ved</w:t>
      </w:r>
      <w:proofErr w:type="spellEnd"/>
      <w:r w:rsidRPr="002934A4"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  <w:t xml:space="preserve"> </w:t>
      </w:r>
      <w:proofErr w:type="spellStart"/>
      <w:r w:rsidRPr="002934A4">
        <w:rPr>
          <w:rFonts w:ascii="AU Passata Light" w:hAnsi="AU Passata Light" w:cs="Adobe Devanagari"/>
          <w:b/>
          <w:color w:val="002060"/>
          <w:sz w:val="22"/>
          <w:szCs w:val="22"/>
          <w:u w:val="single"/>
          <w:lang w:val="en-US"/>
        </w:rPr>
        <w:t>uregelmæssigheder</w:t>
      </w:r>
      <w:proofErr w:type="spellEnd"/>
      <w:r w:rsidRPr="002934A4"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  <w:t xml:space="preserve"> </w:t>
      </w:r>
      <w:proofErr w:type="spellStart"/>
      <w:r w:rsidRPr="002934A4"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  <w:t>kontakt</w:t>
      </w:r>
      <w:proofErr w:type="spellEnd"/>
      <w:r w:rsidRPr="002934A4"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  <w:t xml:space="preserve">: / In case of </w:t>
      </w:r>
      <w:r w:rsidRPr="002934A4">
        <w:rPr>
          <w:rFonts w:ascii="AU Passata Light" w:hAnsi="AU Passata Light" w:cs="Adobe Devanagari"/>
          <w:b/>
          <w:color w:val="002060"/>
          <w:sz w:val="22"/>
          <w:szCs w:val="22"/>
          <w:u w:val="single"/>
          <w:lang w:val="en-US"/>
        </w:rPr>
        <w:t>malfunctions</w:t>
      </w:r>
      <w:r w:rsidRPr="002934A4">
        <w:rPr>
          <w:rFonts w:ascii="AU Passata Light" w:hAnsi="AU Passata Light" w:cs="Adobe Devanagari"/>
          <w:b/>
          <w:color w:val="002060"/>
          <w:sz w:val="22"/>
          <w:szCs w:val="22"/>
          <w:lang w:val="en-US"/>
        </w:rPr>
        <w:t>, please contact:</w:t>
      </w:r>
    </w:p>
    <w:p w:rsidR="004F1A65" w:rsidRPr="004F1A65" w:rsidRDefault="004F1A65" w:rsidP="00E049FD">
      <w:pPr>
        <w:rPr>
          <w:lang w:val="en-US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673"/>
        <w:gridCol w:w="3686"/>
      </w:tblGrid>
      <w:tr w:rsidR="004F1A65" w:rsidTr="00293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</w:p>
        </w:tc>
        <w:tc>
          <w:tcPr>
            <w:tcW w:w="3686" w:type="dxa"/>
            <w:tcBorders>
              <w:bottom w:val="none" w:sz="0" w:space="0" w:color="auto"/>
            </w:tcBorders>
            <w:vAlign w:val="center"/>
          </w:tcPr>
          <w:p w:rsidR="004F1A65" w:rsidRPr="004F1A65" w:rsidRDefault="00954D41" w:rsidP="00E049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proofErr w:type="spellStart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xxxx</w:t>
            </w:r>
            <w:proofErr w:type="spellEnd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 </w:t>
            </w:r>
            <w:proofErr w:type="spellStart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xxxx</w:t>
            </w:r>
            <w:proofErr w:type="spellEnd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 </w:t>
            </w:r>
          </w:p>
        </w:tc>
      </w:tr>
      <w:tr w:rsidR="004F1A65" w:rsidTr="002934A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4F1A65" w:rsidRPr="004F1A65" w:rsidRDefault="004F1A65" w:rsidP="00E049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color w:val="002060"/>
                <w:lang w:val="en-US"/>
              </w:rPr>
            </w:pPr>
          </w:p>
        </w:tc>
      </w:tr>
    </w:tbl>
    <w:p w:rsidR="008463B3" w:rsidRDefault="008463B3" w:rsidP="00E049FD">
      <w:pPr>
        <w:rPr>
          <w:lang w:val="en-US"/>
        </w:rPr>
      </w:pPr>
    </w:p>
    <w:p w:rsidR="004F1A65" w:rsidRDefault="004F1A65" w:rsidP="00E049FD">
      <w:pPr>
        <w:rPr>
          <w:lang w:val="en-US"/>
        </w:rPr>
      </w:pPr>
    </w:p>
    <w:p w:rsidR="004F1A65" w:rsidRPr="002934A4" w:rsidRDefault="004F1A65" w:rsidP="00E049FD">
      <w:pPr>
        <w:rPr>
          <w:rFonts w:ascii="AU Passata Light" w:hAnsi="AU Passata Light"/>
          <w:b/>
          <w:color w:val="002060"/>
          <w:sz w:val="22"/>
          <w:szCs w:val="22"/>
        </w:rPr>
      </w:pPr>
      <w:r w:rsidRPr="002934A4">
        <w:rPr>
          <w:rFonts w:ascii="AU Passata Light" w:hAnsi="AU Passata Light"/>
          <w:b/>
          <w:color w:val="002060"/>
          <w:sz w:val="22"/>
          <w:szCs w:val="22"/>
        </w:rPr>
        <w:t xml:space="preserve">Ved problemer med </w:t>
      </w:r>
      <w:r w:rsidRPr="002934A4">
        <w:rPr>
          <w:rFonts w:ascii="AU Passata Light" w:hAnsi="AU Passata Light"/>
          <w:b/>
          <w:color w:val="002060"/>
          <w:sz w:val="22"/>
          <w:szCs w:val="22"/>
          <w:u w:val="single"/>
        </w:rPr>
        <w:t>el, vand o.l. kontakt</w:t>
      </w:r>
      <w:r w:rsidRPr="002934A4">
        <w:rPr>
          <w:rFonts w:ascii="AU Passata Light" w:hAnsi="AU Passata Light"/>
          <w:b/>
          <w:color w:val="002060"/>
          <w:sz w:val="22"/>
          <w:szCs w:val="22"/>
        </w:rPr>
        <w:t>: /</w:t>
      </w:r>
    </w:p>
    <w:p w:rsidR="004F1A65" w:rsidRPr="002934A4" w:rsidRDefault="004F1A65" w:rsidP="00E049FD">
      <w:pPr>
        <w:rPr>
          <w:rFonts w:ascii="AU Passata Light" w:hAnsi="AU Passata Light"/>
          <w:b/>
          <w:color w:val="002060"/>
          <w:sz w:val="22"/>
          <w:szCs w:val="22"/>
          <w:lang w:val="en-US"/>
        </w:rPr>
      </w:pPr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In case of problems with </w:t>
      </w:r>
      <w:r w:rsidRPr="002934A4">
        <w:rPr>
          <w:rFonts w:ascii="AU Passata Light" w:hAnsi="AU Passata Light"/>
          <w:b/>
          <w:color w:val="002060"/>
          <w:sz w:val="22"/>
          <w:szCs w:val="22"/>
          <w:u w:val="single"/>
          <w:lang w:val="en-US"/>
        </w:rPr>
        <w:t>auxiliary services</w:t>
      </w:r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 (electricity, cooling etc.), please contact:</w:t>
      </w:r>
    </w:p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673"/>
        <w:gridCol w:w="3686"/>
      </w:tblGrid>
      <w:tr w:rsidR="004F1A65" w:rsidTr="00293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Per </w:t>
            </w:r>
            <w:proofErr w:type="spellStart"/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Kühnel</w:t>
            </w:r>
            <w:proofErr w:type="spellEnd"/>
          </w:p>
        </w:tc>
        <w:tc>
          <w:tcPr>
            <w:tcW w:w="3686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2899 2035</w:t>
            </w:r>
          </w:p>
        </w:tc>
      </w:tr>
    </w:tbl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p w:rsidR="004F1A65" w:rsidRPr="002934A4" w:rsidRDefault="004F1A65" w:rsidP="00E049FD">
      <w:pPr>
        <w:rPr>
          <w:rFonts w:ascii="AU Passata Light" w:hAnsi="AU Passata Light"/>
          <w:b/>
          <w:color w:val="002060"/>
          <w:sz w:val="22"/>
          <w:szCs w:val="22"/>
          <w:lang w:val="en-US"/>
        </w:rPr>
      </w:pPr>
      <w:proofErr w:type="spellStart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>Vedrørende</w:t>
      </w:r>
      <w:proofErr w:type="spellEnd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 </w:t>
      </w:r>
      <w:proofErr w:type="spellStart"/>
      <w:r w:rsidRPr="002934A4">
        <w:rPr>
          <w:rFonts w:ascii="AU Passata Light" w:hAnsi="AU Passata Light"/>
          <w:b/>
          <w:color w:val="002060"/>
          <w:sz w:val="22"/>
          <w:szCs w:val="22"/>
          <w:u w:val="single"/>
          <w:lang w:val="en-US"/>
        </w:rPr>
        <w:t>arbejdsmiljøspørgsmål</w:t>
      </w:r>
      <w:proofErr w:type="spellEnd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 </w:t>
      </w:r>
      <w:proofErr w:type="spellStart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>kontakt</w:t>
      </w:r>
      <w:proofErr w:type="spellEnd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: / In case of </w:t>
      </w:r>
      <w:r w:rsidRPr="002934A4">
        <w:rPr>
          <w:rFonts w:ascii="AU Passata Light" w:hAnsi="AU Passata Light"/>
          <w:b/>
          <w:color w:val="002060"/>
          <w:sz w:val="22"/>
          <w:szCs w:val="22"/>
          <w:u w:val="single"/>
          <w:lang w:val="en-US"/>
        </w:rPr>
        <w:t>safety issues</w:t>
      </w:r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>, please contact:</w:t>
      </w:r>
    </w:p>
    <w:p w:rsidR="004F1A65" w:rsidRDefault="004F1A65" w:rsidP="00E049FD">
      <w:pPr>
        <w:ind w:left="454"/>
        <w:rPr>
          <w:rFonts w:ascii="AU Passata Light" w:hAnsi="AU Passata Light"/>
          <w:b/>
          <w:color w:val="002060"/>
          <w:lang w:val="en-US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673"/>
        <w:gridCol w:w="3686"/>
      </w:tblGrid>
      <w:tr w:rsidR="004F1A65" w:rsidTr="00293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Jesper Olsen (</w:t>
            </w:r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Chemical Security</w:t>
            </w: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)</w:t>
            </w:r>
          </w:p>
        </w:tc>
        <w:tc>
          <w:tcPr>
            <w:tcW w:w="3686" w:type="dxa"/>
            <w:tcBorders>
              <w:bottom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2338 2136</w:t>
            </w:r>
          </w:p>
        </w:tc>
      </w:tr>
      <w:tr w:rsidR="004F1A65" w:rsidTr="002934A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6882E4" w:themeColor="accent1" w:themeTint="66"/>
              <w:bottom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Mette Sand </w:t>
            </w:r>
            <w:proofErr w:type="spellStart"/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Kalaee</w:t>
            </w:r>
            <w:proofErr w:type="spellEnd"/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 (</w:t>
            </w:r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Chemical Security</w:t>
            </w: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)</w:t>
            </w:r>
          </w:p>
        </w:tc>
        <w:tc>
          <w:tcPr>
            <w:tcW w:w="3686" w:type="dxa"/>
            <w:tcBorders>
              <w:top w:val="single" w:sz="4" w:space="0" w:color="6882E4" w:themeColor="accent1" w:themeTint="66"/>
              <w:bottom w:val="single" w:sz="4" w:space="0" w:color="6882E4" w:themeColor="accent1" w:themeTint="66"/>
            </w:tcBorders>
            <w:vAlign w:val="center"/>
          </w:tcPr>
          <w:p w:rsidR="004F1A65" w:rsidRPr="004F1A65" w:rsidRDefault="00EC1682" w:rsidP="00E049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color w:val="002060"/>
                <w:lang w:val="en-US"/>
              </w:rPr>
            </w:pPr>
            <w:r>
              <w:rPr>
                <w:rFonts w:ascii="AU Passata" w:hAnsi="AU Passata" w:cs="Adobe Devanagari"/>
                <w:color w:val="002060"/>
                <w:lang w:val="en-US"/>
              </w:rPr>
              <w:t>9352 2316</w:t>
            </w:r>
          </w:p>
        </w:tc>
      </w:tr>
      <w:tr w:rsidR="004F1A65" w:rsidTr="002934A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6882E4" w:themeColor="accent1" w:themeTint="66"/>
              <w:bottom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Michael Drewsen (Laser Security)</w:t>
            </w:r>
          </w:p>
        </w:tc>
        <w:tc>
          <w:tcPr>
            <w:tcW w:w="3686" w:type="dxa"/>
            <w:tcBorders>
              <w:top w:val="single" w:sz="4" w:space="0" w:color="6882E4" w:themeColor="accent1" w:themeTint="66"/>
              <w:bottom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color w:val="002060"/>
                <w:lang w:val="en-US"/>
              </w:rPr>
              <w:t>2338 2354</w:t>
            </w:r>
          </w:p>
        </w:tc>
      </w:tr>
      <w:tr w:rsidR="004F1A65" w:rsidTr="002934A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rPr>
                <w:rFonts w:ascii="AU Passata Light" w:hAnsi="AU Passata Light"/>
                <w:sz w:val="22"/>
                <w:szCs w:val="22"/>
                <w:lang w:val="en-US"/>
              </w:rPr>
            </w:pPr>
            <w:r w:rsidRPr="004F1A65">
              <w:rPr>
                <w:rFonts w:ascii="AU Passata" w:hAnsi="AU Passata" w:cs="Adobe Devanagari"/>
                <w:b w:val="0"/>
                <w:color w:val="002060"/>
                <w:lang w:val="en-US"/>
              </w:rPr>
              <w:t>Claus Grosen</w:t>
            </w:r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 (Machinery and Power Security)</w:t>
            </w:r>
            <w:r>
              <w:rPr>
                <w:rFonts w:ascii="AU Passata Light" w:hAnsi="AU Passata Light" w:cs="Adobe Devanagari"/>
                <w:b w:val="0"/>
                <w:color w:val="00206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6882E4" w:themeColor="accent1" w:themeTint="66"/>
            </w:tcBorders>
            <w:vAlign w:val="center"/>
          </w:tcPr>
          <w:p w:rsidR="004F1A65" w:rsidRPr="004F1A65" w:rsidRDefault="004F1A65" w:rsidP="00E049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color w:val="002060"/>
                <w:lang w:val="en-US"/>
              </w:rPr>
            </w:pPr>
            <w:r w:rsidRPr="004F1A65">
              <w:rPr>
                <w:rFonts w:ascii="AU Passata" w:hAnsi="AU Passata" w:cs="Adobe Devanagari"/>
                <w:color w:val="002060"/>
                <w:lang w:val="en-US"/>
              </w:rPr>
              <w:t>2338 2119</w:t>
            </w:r>
          </w:p>
        </w:tc>
      </w:tr>
    </w:tbl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p w:rsidR="004F1A65" w:rsidRPr="002934A4" w:rsidRDefault="004F1A65" w:rsidP="00E049FD">
      <w:pPr>
        <w:rPr>
          <w:rFonts w:ascii="AU Passata Light" w:hAnsi="AU Passata Light"/>
          <w:b/>
          <w:color w:val="002060"/>
          <w:sz w:val="22"/>
          <w:szCs w:val="22"/>
          <w:lang w:val="en-US"/>
        </w:rPr>
      </w:pPr>
      <w:proofErr w:type="spellStart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>Ved</w:t>
      </w:r>
      <w:proofErr w:type="spellEnd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 </w:t>
      </w:r>
      <w:r w:rsidRPr="002934A4">
        <w:rPr>
          <w:rFonts w:ascii="AU Passata Light" w:hAnsi="AU Passata Light"/>
          <w:b/>
          <w:color w:val="002060"/>
          <w:sz w:val="22"/>
          <w:szCs w:val="22"/>
          <w:u w:val="single"/>
          <w:lang w:val="en-US"/>
        </w:rPr>
        <w:t>brand</w:t>
      </w:r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 – </w:t>
      </w:r>
      <w:proofErr w:type="gramStart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>ring:</w:t>
      </w:r>
      <w:proofErr w:type="gramEnd"/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 xml:space="preserve"> / In case of</w:t>
      </w:r>
      <w:r w:rsidRPr="003C79A4">
        <w:rPr>
          <w:rFonts w:ascii="AU Passata Light" w:hAnsi="AU Passata Light"/>
          <w:b/>
          <w:color w:val="002060"/>
          <w:sz w:val="22"/>
          <w:szCs w:val="22"/>
          <w:u w:val="single"/>
          <w:lang w:val="en-US"/>
        </w:rPr>
        <w:t xml:space="preserve"> fire</w:t>
      </w:r>
      <w:r w:rsidRPr="002934A4">
        <w:rPr>
          <w:rFonts w:ascii="AU Passata Light" w:hAnsi="AU Passata Light"/>
          <w:b/>
          <w:color w:val="002060"/>
          <w:sz w:val="22"/>
          <w:szCs w:val="22"/>
          <w:lang w:val="en-US"/>
        </w:rPr>
        <w:t>, please call:</w:t>
      </w:r>
    </w:p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673"/>
        <w:gridCol w:w="3686"/>
      </w:tblGrid>
      <w:tr w:rsidR="004F1A65" w:rsidTr="00293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proofErr w:type="spellStart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Alarmcentralen</w:t>
            </w:r>
            <w:proofErr w:type="spellEnd"/>
          </w:p>
        </w:tc>
        <w:tc>
          <w:tcPr>
            <w:tcW w:w="3686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112</w:t>
            </w:r>
          </w:p>
        </w:tc>
      </w:tr>
    </w:tbl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p w:rsidR="004F1A65" w:rsidRDefault="004F1A65" w:rsidP="00E049FD">
      <w:pPr>
        <w:rPr>
          <w:rFonts w:ascii="AU Passata Light" w:hAnsi="AU Passata Light"/>
          <w:b/>
          <w:color w:val="002060"/>
          <w:lang w:val="en-US"/>
        </w:rPr>
      </w:pPr>
    </w:p>
    <w:p w:rsidR="004F1A65" w:rsidRPr="002934A4" w:rsidRDefault="004F1A65" w:rsidP="00E049FD">
      <w:pPr>
        <w:rPr>
          <w:rFonts w:ascii="AU Passata Light" w:hAnsi="AU Passata Light"/>
          <w:b/>
          <w:color w:val="002060"/>
          <w:sz w:val="22"/>
          <w:szCs w:val="22"/>
        </w:rPr>
      </w:pPr>
      <w:r w:rsidRPr="002934A4">
        <w:rPr>
          <w:rFonts w:ascii="AU Passata Light" w:hAnsi="AU Passata Light"/>
          <w:b/>
          <w:color w:val="002060"/>
          <w:sz w:val="22"/>
          <w:szCs w:val="22"/>
        </w:rPr>
        <w:t xml:space="preserve">Aarhus Universitets alarmnummer: / Aarhus </w:t>
      </w:r>
      <w:proofErr w:type="spellStart"/>
      <w:r w:rsidRPr="002934A4">
        <w:rPr>
          <w:rFonts w:ascii="AU Passata Light" w:hAnsi="AU Passata Light"/>
          <w:b/>
          <w:color w:val="002060"/>
          <w:sz w:val="22"/>
          <w:szCs w:val="22"/>
        </w:rPr>
        <w:t>University</w:t>
      </w:r>
      <w:proofErr w:type="spellEnd"/>
      <w:r w:rsidRPr="002934A4">
        <w:rPr>
          <w:rFonts w:ascii="AU Passata Light" w:hAnsi="AU Passata Light"/>
          <w:b/>
          <w:color w:val="002060"/>
          <w:sz w:val="22"/>
          <w:szCs w:val="22"/>
        </w:rPr>
        <w:t xml:space="preserve"> alarm </w:t>
      </w:r>
      <w:proofErr w:type="spellStart"/>
      <w:r w:rsidRPr="002934A4">
        <w:rPr>
          <w:rFonts w:ascii="AU Passata Light" w:hAnsi="AU Passata Light"/>
          <w:b/>
          <w:color w:val="002060"/>
          <w:sz w:val="22"/>
          <w:szCs w:val="22"/>
        </w:rPr>
        <w:t>contact</w:t>
      </w:r>
      <w:proofErr w:type="spellEnd"/>
      <w:r w:rsidRPr="002934A4">
        <w:rPr>
          <w:rFonts w:ascii="AU Passata Light" w:hAnsi="AU Passata Light"/>
          <w:b/>
          <w:color w:val="002060"/>
          <w:sz w:val="22"/>
          <w:szCs w:val="22"/>
        </w:rPr>
        <w:t>:</w:t>
      </w:r>
    </w:p>
    <w:p w:rsidR="004F1A65" w:rsidRDefault="004F1A65" w:rsidP="00E049FD">
      <w:pPr>
        <w:rPr>
          <w:rFonts w:ascii="Arial" w:hAnsi="Arial" w:cs="Arial"/>
          <w:sz w:val="23"/>
          <w:szCs w:val="23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4673"/>
        <w:gridCol w:w="3686"/>
      </w:tblGrid>
      <w:tr w:rsidR="004F1A65" w:rsidRPr="004F1A65" w:rsidTr="00293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proofErr w:type="spellStart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Universitetets</w:t>
            </w:r>
            <w:proofErr w:type="spellEnd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 xml:space="preserve"> </w:t>
            </w:r>
            <w:proofErr w:type="spellStart"/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kriseberedskab</w:t>
            </w:r>
            <w:proofErr w:type="spellEnd"/>
          </w:p>
        </w:tc>
        <w:tc>
          <w:tcPr>
            <w:tcW w:w="3686" w:type="dxa"/>
            <w:tcBorders>
              <w:bottom w:val="none" w:sz="0" w:space="0" w:color="auto"/>
            </w:tcBorders>
            <w:vAlign w:val="center"/>
          </w:tcPr>
          <w:p w:rsidR="004F1A65" w:rsidRPr="004F1A65" w:rsidRDefault="004F1A65" w:rsidP="00E049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U Passata" w:hAnsi="AU Passata" w:cs="Adobe Devanagari"/>
                <w:b w:val="0"/>
                <w:color w:val="002060"/>
                <w:lang w:val="en-US"/>
              </w:rPr>
            </w:pPr>
            <w:r>
              <w:rPr>
                <w:rFonts w:ascii="AU Passata" w:hAnsi="AU Passata" w:cs="Adobe Devanagari"/>
                <w:b w:val="0"/>
                <w:color w:val="002060"/>
                <w:lang w:val="en-US"/>
              </w:rPr>
              <w:t>8715 1617</w:t>
            </w:r>
          </w:p>
        </w:tc>
      </w:tr>
    </w:tbl>
    <w:p w:rsidR="004F1A65" w:rsidRDefault="004F1A65" w:rsidP="00B10D00">
      <w:pPr>
        <w:rPr>
          <w:rFonts w:ascii="AU Passata Light" w:hAnsi="AU Passata Light"/>
          <w:b/>
          <w:color w:val="002060"/>
        </w:rPr>
      </w:pPr>
    </w:p>
    <w:p w:rsidR="00E049FD" w:rsidRDefault="00E049FD" w:rsidP="00B10D00">
      <w:pPr>
        <w:rPr>
          <w:rFonts w:ascii="AU Passata Light" w:hAnsi="AU Passata Light"/>
          <w:b/>
          <w:color w:val="002060"/>
        </w:rPr>
      </w:pPr>
    </w:p>
    <w:p w:rsidR="00E049FD" w:rsidRDefault="00E049FD" w:rsidP="00B10D00">
      <w:pPr>
        <w:rPr>
          <w:rFonts w:ascii="AU Passata Light" w:hAnsi="AU Passata Light"/>
          <w:b/>
          <w:color w:val="002060"/>
        </w:rPr>
      </w:pPr>
    </w:p>
    <w:p w:rsidR="00E049FD" w:rsidRPr="00E049FD" w:rsidRDefault="00E049FD" w:rsidP="00B10D00">
      <w:pPr>
        <w:rPr>
          <w:rFonts w:ascii="AU Passata Light" w:hAnsi="AU Passata Light"/>
          <w:color w:val="002060"/>
          <w:sz w:val="18"/>
          <w:szCs w:val="18"/>
        </w:rPr>
      </w:pP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>
        <w:rPr>
          <w:rFonts w:ascii="AU Passata Light" w:hAnsi="AU Passata Light"/>
          <w:b/>
          <w:color w:val="002060"/>
        </w:rPr>
        <w:tab/>
      </w:r>
      <w:r w:rsidR="003C79A4">
        <w:rPr>
          <w:rFonts w:ascii="AU Passata Light" w:hAnsi="AU Passata Light"/>
          <w:b/>
          <w:color w:val="002060"/>
        </w:rPr>
        <w:tab/>
      </w:r>
      <w:r w:rsidR="00753E6D">
        <w:rPr>
          <w:rFonts w:ascii="AU Passata Light" w:hAnsi="AU Passata Light"/>
          <w:color w:val="002060"/>
          <w:sz w:val="18"/>
          <w:szCs w:val="18"/>
        </w:rPr>
        <w:t xml:space="preserve">(Lokale </w:t>
      </w:r>
      <w:proofErr w:type="spellStart"/>
      <w:r w:rsidR="00753E6D">
        <w:rPr>
          <w:rFonts w:ascii="AU Passata Light" w:hAnsi="AU Passata Light"/>
          <w:color w:val="002060"/>
          <w:sz w:val="18"/>
          <w:szCs w:val="18"/>
        </w:rPr>
        <w:t>xxxx</w:t>
      </w:r>
      <w:proofErr w:type="spellEnd"/>
      <w:r w:rsidR="00753E6D">
        <w:rPr>
          <w:rFonts w:ascii="AU Passata Light" w:hAnsi="AU Passata Light"/>
          <w:color w:val="002060"/>
          <w:sz w:val="18"/>
          <w:szCs w:val="18"/>
        </w:rPr>
        <w:t xml:space="preserve"> – xxx)</w:t>
      </w:r>
    </w:p>
    <w:sectPr w:rsidR="00E049FD" w:rsidRPr="00E049FD" w:rsidSect="003C79A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701" w:right="1418" w:bottom="1701" w:left="1418" w:header="510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957" w:rsidRDefault="001A3957">
      <w:r>
        <w:separator/>
      </w:r>
    </w:p>
  </w:endnote>
  <w:endnote w:type="continuationSeparator" w:id="0">
    <w:p w:rsidR="001A3957" w:rsidRDefault="001A3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7B53409-E6DF-452E-9A61-33101CB8FCBC}"/>
    <w:embedBold r:id="rId2" w:fontKey="{6F6B1CF8-6204-49DB-BC43-D3FBCA336E91}"/>
    <w:embedItalic r:id="rId3" w:fontKey="{83565D17-B974-4F74-B9A3-DA781AA4A05B}"/>
    <w:embedBoldItalic r:id="rId4" w:fontKey="{2871A87C-0212-41F9-883D-4C086D57F6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F7AD640-4D6C-48EB-A11A-94A6AEC6CCFF}"/>
    <w:embedBold r:id="rId6" w:fontKey="{0488C5DB-DA20-4640-9FBF-B42258DEFC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D5C6613-6341-443A-B30E-01865D1B578F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16F73D34-2C6D-4255-B926-9937DAC120D6}"/>
    <w:embedBold r:id="rId9" w:fontKey="{82E2AC82-7904-4E91-BDE1-A1E0DF906CCB}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F638CF5-8490-4375-A315-F4D49C0445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9340E31E-2DC9-46C6-AF18-1999EB273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2934A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934A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2934A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EC1682" w:rsidTr="00940EEA">
      <w:tc>
        <w:tcPr>
          <w:tcW w:w="2409" w:type="dxa"/>
        </w:tcPr>
        <w:p w:rsidR="005909A7" w:rsidRPr="009224E3" w:rsidRDefault="005909A7" w:rsidP="005909A7">
          <w:pPr>
            <w:pStyle w:val="Template-Companyname"/>
          </w:pPr>
          <w:bookmarkStart w:id="14" w:name="IMG_Seconday"/>
          <w:bookmarkStart w:id="15" w:name="IMG_Secondary"/>
          <w:r>
            <w:drawing>
              <wp:inline distT="0" distB="0" distL="0" distR="0">
                <wp:extent cx="648000" cy="648000"/>
                <wp:effectExtent l="0" t="0" r="0" b="0"/>
                <wp:docPr id="59065023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65023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6" w:name="_Hlk480556382"/>
          <w:bookmarkEnd w:id="14"/>
          <w:bookmarkEnd w:id="15"/>
        </w:p>
      </w:tc>
      <w:tc>
        <w:tcPr>
          <w:tcW w:w="2328" w:type="dxa"/>
          <w:vAlign w:val="bottom"/>
        </w:tcPr>
        <w:p w:rsidR="005909A7" w:rsidRPr="009224E3" w:rsidRDefault="005909A7" w:rsidP="00940EEA">
          <w:pPr>
            <w:pStyle w:val="Template-Companyname"/>
          </w:pPr>
          <w:bookmarkStart w:id="17" w:name="OFF_UnitName"/>
          <w:bookmarkStart w:id="18" w:name="OFF_UnitName_HIF"/>
          <w:r>
            <w:t>Institut for Fysik og Astronomi</w:t>
          </w:r>
          <w:bookmarkEnd w:id="17"/>
        </w:p>
        <w:p w:rsidR="005909A7" w:rsidRPr="009224E3" w:rsidRDefault="005909A7" w:rsidP="00940EEA">
          <w:pPr>
            <w:pStyle w:val="Template-Address"/>
          </w:pPr>
          <w:bookmarkStart w:id="19" w:name="LAN_AU"/>
          <w:bookmarkEnd w:id="18"/>
          <w:r>
            <w:t>Aarhus Universitet</w:t>
          </w:r>
          <w:bookmarkEnd w:id="19"/>
        </w:p>
        <w:p w:rsidR="005909A7" w:rsidRPr="009224E3" w:rsidRDefault="005909A7" w:rsidP="00940EEA">
          <w:pPr>
            <w:pStyle w:val="Template-Address"/>
          </w:pPr>
          <w:bookmarkStart w:id="20" w:name="OFF_AddressComputed"/>
          <w:r>
            <w:t>Ny Munkegade 120</w:t>
          </w:r>
          <w:r>
            <w:br/>
            <w:t>8000 Aarhus C</w:t>
          </w:r>
          <w:bookmarkEnd w:id="20"/>
        </w:p>
      </w:tc>
      <w:tc>
        <w:tcPr>
          <w:tcW w:w="2581" w:type="dxa"/>
          <w:vAlign w:val="bottom"/>
        </w:tcPr>
        <w:p w:rsidR="005909A7" w:rsidRPr="009224E3" w:rsidRDefault="005909A7" w:rsidP="00940EEA">
          <w:pPr>
            <w:pStyle w:val="Template-Address"/>
            <w:jc w:val="right"/>
          </w:pPr>
          <w:bookmarkStart w:id="21" w:name="LAN_Tel"/>
          <w:bookmarkStart w:id="22" w:name="OFF_Phone_HIF"/>
          <w:r>
            <w:t>Tlf.:</w:t>
          </w:r>
          <w:bookmarkEnd w:id="21"/>
          <w:r w:rsidRPr="009224E3">
            <w:t xml:space="preserve"> </w:t>
          </w:r>
          <w:bookmarkStart w:id="23" w:name="OFF_Phone"/>
          <w:r>
            <w:t>+45 8715 0000</w:t>
          </w:r>
          <w:bookmarkEnd w:id="23"/>
        </w:p>
        <w:p w:rsidR="005909A7" w:rsidRPr="009224E3" w:rsidRDefault="005909A7" w:rsidP="00940EEA">
          <w:pPr>
            <w:pStyle w:val="Template-Address"/>
            <w:jc w:val="right"/>
            <w:rPr>
              <w:vanish/>
            </w:rPr>
          </w:pPr>
          <w:bookmarkStart w:id="24" w:name="LAN_Fax"/>
          <w:bookmarkStart w:id="25" w:name="OFF_Fax_HIF"/>
          <w:bookmarkEnd w:id="22"/>
          <w:r>
            <w:rPr>
              <w:vanish/>
            </w:rPr>
            <w:t>Fax:</w:t>
          </w:r>
          <w:bookmarkEnd w:id="24"/>
          <w:r w:rsidRPr="009224E3">
            <w:rPr>
              <w:vanish/>
            </w:rPr>
            <w:t xml:space="preserve"> </w:t>
          </w:r>
          <w:bookmarkStart w:id="26" w:name="OFF_Fax"/>
          <w:bookmarkEnd w:id="26"/>
        </w:p>
        <w:p w:rsidR="005909A7" w:rsidRPr="00EA6048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27" w:name="OFF_Email_HIF"/>
          <w:bookmarkEnd w:id="25"/>
          <w:r w:rsidRPr="00EA6048">
            <w:rPr>
              <w:lang w:val="en-US"/>
            </w:rPr>
            <w:t xml:space="preserve">E-mail: </w:t>
          </w:r>
          <w:bookmarkStart w:id="28" w:name="OFF_Email"/>
          <w:r w:rsidRPr="00EA6048">
            <w:rPr>
              <w:lang w:val="en-US"/>
            </w:rPr>
            <w:t>phys@au.dk</w:t>
          </w:r>
          <w:bookmarkEnd w:id="28"/>
        </w:p>
        <w:p w:rsidR="005B34A3" w:rsidRPr="00EA6048" w:rsidRDefault="005B34A3" w:rsidP="00940EEA">
          <w:pPr>
            <w:pStyle w:val="Template-Address"/>
            <w:jc w:val="right"/>
            <w:rPr>
              <w:lang w:val="en-US"/>
            </w:rPr>
          </w:pPr>
          <w:bookmarkStart w:id="29" w:name="OFF_wwwComputed_HIF"/>
          <w:bookmarkEnd w:id="27"/>
          <w:r w:rsidRPr="00EA6048">
            <w:rPr>
              <w:lang w:val="en-US"/>
            </w:rPr>
            <w:t xml:space="preserve">Web: </w:t>
          </w:r>
          <w:bookmarkStart w:id="30" w:name="OFF_wwwComputed"/>
          <w:r w:rsidRPr="00EA6048">
            <w:rPr>
              <w:lang w:val="en-US"/>
            </w:rPr>
            <w:t>phys.au.dk</w:t>
          </w:r>
          <w:bookmarkEnd w:id="29"/>
          <w:bookmarkEnd w:id="30"/>
        </w:p>
      </w:tc>
    </w:tr>
    <w:bookmarkEnd w:id="16"/>
  </w:tbl>
  <w:p w:rsidR="00160373" w:rsidRPr="00EA6048" w:rsidRDefault="0016037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957" w:rsidRDefault="001A3957">
      <w:r>
        <w:separator/>
      </w:r>
    </w:p>
  </w:footnote>
  <w:footnote w:type="continuationSeparator" w:id="0">
    <w:p w:rsidR="001A3957" w:rsidRDefault="001A3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CB3" w:rsidRDefault="009F2CB3" w:rsidP="009F2CB3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4F870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Institut for Fysik og Astronomi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Institut for Fysik og Astronomi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D17CD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PageNumber"/>
                            </w:rPr>
                          </w:pPr>
                          <w:bookmarkStart w:id="7" w:name="LAN_Page_2"/>
                          <w:r>
                            <w:rPr>
                              <w:rStyle w:val="PageNumber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2934A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2934A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PageNumber"/>
                      </w:rPr>
                    </w:pPr>
                    <w:bookmarkStart w:id="14" w:name="LAN_Page_2"/>
                    <w:r>
                      <w:rPr>
                        <w:rStyle w:val="PageNumber"/>
                      </w:rPr>
                      <w:t>Side</w:t>
                    </w:r>
                    <w:bookmarkEnd w:id="14"/>
                    <w:r>
                      <w:rPr>
                        <w:rStyle w:val="PageNumber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2934A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2934A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770FD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0574B4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</w:t>
                          </w:r>
                          <w:bookmarkEnd w:id="8"/>
                        </w:p>
                        <w:p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rPr>
                              <w:color w:val="003D73" w:themeColor="text2"/>
                            </w:rPr>
                            <w:t>Institut for Fysik og Astronomi</w:t>
                          </w:r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9" w:name="OFF_Logo1AComputed"/>
                    <w:bookmarkStart w:id="20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</w:t>
                    </w:r>
                    <w:bookmarkEnd w:id="19"/>
                  </w:p>
                  <w:p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1" w:name="OFF_Logo2AComputed"/>
                    <w:bookmarkStart w:id="22" w:name="OFF_Logo2AComputed_HIF"/>
                    <w:bookmarkEnd w:id="20"/>
                    <w:r>
                      <w:rPr>
                        <w:color w:val="003D73" w:themeColor="text2"/>
                      </w:rPr>
                      <w:t>Institut for Fysik og Astronomi</w:t>
                    </w:r>
                    <w:bookmarkEnd w:id="21"/>
                    <w:bookmarkEnd w:id="22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B851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5128" w:rsidRPr="006803D7" w:rsidRDefault="00B8512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85128" w:rsidRPr="006803D7" w:rsidRDefault="00B8512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5" w:name="OFF_Logo3AComputed"/>
                    <w:bookmarkStart w:id="26" w:name="OFF_Logo3AComputed_HIF"/>
                    <w:bookmarkEnd w:id="25"/>
                    <w:bookmarkEnd w:id="26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1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37E8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3957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934A4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3DDA"/>
    <w:rsid w:val="00385E94"/>
    <w:rsid w:val="003955CD"/>
    <w:rsid w:val="003A0992"/>
    <w:rsid w:val="003A5CC4"/>
    <w:rsid w:val="003C79A4"/>
    <w:rsid w:val="003E6170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5871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1A65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A7A6F"/>
    <w:rsid w:val="005B1DAA"/>
    <w:rsid w:val="005B241B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2DA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3E6D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00F16"/>
    <w:rsid w:val="00816191"/>
    <w:rsid w:val="00835D85"/>
    <w:rsid w:val="00845E23"/>
    <w:rsid w:val="008463B3"/>
    <w:rsid w:val="00851407"/>
    <w:rsid w:val="00855AD5"/>
    <w:rsid w:val="00863559"/>
    <w:rsid w:val="00871E6F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0EA3"/>
    <w:rsid w:val="00954D41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63DD3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A0D2A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A4BF2"/>
    <w:rsid w:val="00DB449D"/>
    <w:rsid w:val="00DC3E3A"/>
    <w:rsid w:val="00DE4DE0"/>
    <w:rsid w:val="00DE7B64"/>
    <w:rsid w:val="00DF2193"/>
    <w:rsid w:val="00E049FD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048"/>
    <w:rsid w:val="00EA6633"/>
    <w:rsid w:val="00EB31F8"/>
    <w:rsid w:val="00EC06F0"/>
    <w:rsid w:val="00EC1682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8901843-9510-48BC-A52C-0AC580C3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da-DK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da-DK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da-DK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5802EE"/>
    <w:rPr>
      <w:i/>
      <w:iCs/>
      <w:lang w:val="da-DK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5802EE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5802EE"/>
    <w:rPr>
      <w:lang w:val="da-DK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table" w:styleId="GridTable1Light-Accent1">
    <w:name w:val="Grid Table 1 Light Accent 1"/>
    <w:basedOn w:val="TableNormal"/>
    <w:uiPriority w:val="46"/>
    <w:rsid w:val="004F1A65"/>
    <w:pPr>
      <w:spacing w:line="240" w:lineRule="auto"/>
    </w:pPr>
    <w:tblPr>
      <w:tblStyleRowBandSize w:val="1"/>
      <w:tblStyleColBandSize w:val="1"/>
      <w:tblBorders>
        <w:top w:val="single" w:sz="4" w:space="0" w:color="6882E4" w:themeColor="accent1" w:themeTint="66"/>
        <w:left w:val="single" w:sz="4" w:space="0" w:color="6882E4" w:themeColor="accent1" w:themeTint="66"/>
        <w:bottom w:val="single" w:sz="4" w:space="0" w:color="6882E4" w:themeColor="accent1" w:themeTint="66"/>
        <w:right w:val="single" w:sz="4" w:space="0" w:color="6882E4" w:themeColor="accent1" w:themeTint="66"/>
        <w:insideH w:val="single" w:sz="4" w:space="0" w:color="6882E4" w:themeColor="accent1" w:themeTint="66"/>
        <w:insideV w:val="single" w:sz="4" w:space="0" w:color="6882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448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48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7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787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Line Lindskov Lassen</dc:creator>
  <cp:keywords/>
  <dc:description/>
  <cp:lastModifiedBy>Line Lindskov Lassen</cp:lastModifiedBy>
  <cp:revision>2</cp:revision>
  <cp:lastPrinted>2020-02-12T15:11:00Z</cp:lastPrinted>
  <dcterms:created xsi:type="dcterms:W3CDTF">2020-02-20T13:59:00Z</dcterms:created>
  <dcterms:modified xsi:type="dcterms:W3CDTF">2020-02-20T13:59:00Z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5200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636921255151223497</vt:lpwstr>
  </property>
</Properties>
</file>